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2225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5812-76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Style w:val="cat-UserDefinedgrp-41rplc-9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659867256grp-33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2131497572grp-32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Style w:val="cat-UserDefinedgrp-34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</w:t>
      </w:r>
      <w:r>
        <w:rPr>
          <w:rFonts w:ascii="Times New Roman" w:eastAsia="Times New Roman" w:hAnsi="Times New Roman" w:cs="Times New Roman"/>
          <w:sz w:val="28"/>
          <w:szCs w:val="28"/>
        </w:rPr>
        <w:t>его ОО</w:t>
      </w:r>
      <w:r>
        <w:rPr>
          <w:rFonts w:ascii="Times New Roman" w:eastAsia="Times New Roman" w:hAnsi="Times New Roman" w:cs="Times New Roman"/>
          <w:sz w:val="28"/>
          <w:szCs w:val="28"/>
        </w:rPr>
        <w:t>О «</w:t>
      </w:r>
      <w:r>
        <w:rPr>
          <w:rStyle w:val="cat-UserDefinedgrp-35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подсобным рабочим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grp-36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28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Янковск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>
        <w:rPr>
          <w:rStyle w:val="cat-UserDefinedgrp-37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Нефтеюганский р-н, месторождения 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 </w:t>
      </w:r>
      <w:r>
        <w:rPr>
          <w:rStyle w:val="cat-UserDefinedgrp-38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Янковский </w:t>
      </w:r>
      <w:r>
        <w:rPr>
          <w:rStyle w:val="cat-UserDefinedgrp-37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Style w:val="cat-UserDefinedgrp-41rplc-32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Style w:val="cat-UserDefinedgrp-41rplc-35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Style w:val="cat-UserDefinedgrp-39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Янковский </w:t>
      </w:r>
      <w:r>
        <w:rPr>
          <w:rStyle w:val="cat-UserDefinedgrp-37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28.09.2026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12:57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Нефтеюганский р-н, месторождения Мамонтовское, район </w:t>
      </w:r>
      <w:r>
        <w:rPr>
          <w:rStyle w:val="cat-UserDefinedgrp-38rplc-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должностного лица сотрудника 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от 29 апреля 2025 г. №262н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имелись достаточные основания полагать, что он потребил </w:t>
      </w:r>
      <w:r>
        <w:rPr>
          <w:rFonts w:ascii="Times New Roman" w:eastAsia="Times New Roman" w:hAnsi="Times New Roman" w:cs="Times New Roman"/>
          <w:sz w:val="28"/>
          <w:szCs w:val="28"/>
        </w:rPr>
        <w:t>наркотические или 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обнаружении в действиях </w:t>
      </w:r>
      <w:r>
        <w:rPr>
          <w:rStyle w:val="cat-UserDefinedgrp-41rplc-49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5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направлением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Style w:val="cat-UserDefinedgrp-41rplc-53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Style w:val="cat-UserDefinedgrp-41rplc-56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ксерокопией паспорта </w:t>
      </w:r>
      <w:r>
        <w:rPr>
          <w:rStyle w:val="cat-UserDefinedgrp-41rplc-60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6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Style w:val="cat-UserDefinedgrp-40rplc-63"/>
          <w:rFonts w:ascii="Times New Roman" w:eastAsia="Times New Roman" w:hAnsi="Times New Roman" w:cs="Times New Roman"/>
          <w:sz w:val="28"/>
          <w:szCs w:val="28"/>
        </w:rPr>
        <w:t>Ш***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28.09.2026, на отдельном бланке; 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Style w:val="cat-UserDefinedgrp-41rplc-66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68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Style w:val="cat-UserDefinedgrp-41rplc-69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7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ind w:left="4040"/>
        <w:rPr>
          <w:sz w:val="28"/>
          <w:szCs w:val="28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28"/>
          <w:szCs w:val="28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1rplc-72"/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659867256grp-33rplc-7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четыре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0412365400055022252606157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9">
    <w:name w:val="cat-UserDefined grp-41 rplc-9"/>
    <w:basedOn w:val="DefaultParagraphFont"/>
  </w:style>
  <w:style w:type="character" w:customStyle="1" w:styleId="cat-UserDefined1659867256grp-33rplc-11">
    <w:name w:val="cat-UserDefined1659867256 grp-33 rplc-11"/>
    <w:basedOn w:val="DefaultParagraphFont"/>
  </w:style>
  <w:style w:type="character" w:customStyle="1" w:styleId="cat-UserDefined2131497572grp-32rplc-12">
    <w:name w:val="cat-UserDefined2131497572 grp-32 rplc-12"/>
    <w:basedOn w:val="DefaultParagraphFont"/>
  </w:style>
  <w:style w:type="character" w:customStyle="1" w:styleId="cat-UserDefinedgrp-34rplc-15">
    <w:name w:val="cat-UserDefined grp-34 rplc-15"/>
    <w:basedOn w:val="DefaultParagraphFont"/>
  </w:style>
  <w:style w:type="character" w:customStyle="1" w:styleId="cat-UserDefinedgrp-35rplc-17">
    <w:name w:val="cat-UserDefined grp-35 rplc-17"/>
    <w:basedOn w:val="DefaultParagraphFont"/>
  </w:style>
  <w:style w:type="character" w:customStyle="1" w:styleId="cat-UserDefinedgrp-36rplc-18">
    <w:name w:val="cat-UserDefined grp-36 rplc-18"/>
    <w:basedOn w:val="DefaultParagraphFont"/>
  </w:style>
  <w:style w:type="character" w:customStyle="1" w:styleId="cat-UserDefinedgrp-28rplc-20">
    <w:name w:val="cat-UserDefined grp-28 rplc-20"/>
    <w:basedOn w:val="DefaultParagraphFont"/>
  </w:style>
  <w:style w:type="character" w:customStyle="1" w:styleId="cat-UserDefinedgrp-37rplc-23">
    <w:name w:val="cat-UserDefined grp-37 rplc-23"/>
    <w:basedOn w:val="DefaultParagraphFont"/>
  </w:style>
  <w:style w:type="character" w:customStyle="1" w:styleId="cat-UserDefinedgrp-38rplc-27">
    <w:name w:val="cat-UserDefined grp-38 rplc-27"/>
    <w:basedOn w:val="DefaultParagraphFont"/>
  </w:style>
  <w:style w:type="character" w:customStyle="1" w:styleId="cat-UserDefinedgrp-37rplc-31">
    <w:name w:val="cat-UserDefined grp-37 rplc-31"/>
    <w:basedOn w:val="DefaultParagraphFont"/>
  </w:style>
  <w:style w:type="character" w:customStyle="1" w:styleId="cat-UserDefinedgrp-41rplc-32">
    <w:name w:val="cat-UserDefined grp-41 rplc-32"/>
    <w:basedOn w:val="DefaultParagraphFont"/>
  </w:style>
  <w:style w:type="character" w:customStyle="1" w:styleId="cat-UserDefinedgrp-37rplc-34">
    <w:name w:val="cat-UserDefined grp-37 rplc-34"/>
    <w:basedOn w:val="DefaultParagraphFont"/>
  </w:style>
  <w:style w:type="character" w:customStyle="1" w:styleId="cat-UserDefinedgrp-41rplc-35">
    <w:name w:val="cat-UserDefined grp-41 rplc-35"/>
    <w:basedOn w:val="DefaultParagraphFont"/>
  </w:style>
  <w:style w:type="character" w:customStyle="1" w:styleId="cat-UserDefinedgrp-37rplc-37">
    <w:name w:val="cat-UserDefined grp-37 rplc-37"/>
    <w:basedOn w:val="DefaultParagraphFont"/>
  </w:style>
  <w:style w:type="character" w:customStyle="1" w:styleId="cat-UserDefinedgrp-39rplc-38">
    <w:name w:val="cat-UserDefined grp-39 rplc-38"/>
    <w:basedOn w:val="DefaultParagraphFont"/>
  </w:style>
  <w:style w:type="character" w:customStyle="1" w:styleId="cat-UserDefinedgrp-37rplc-41">
    <w:name w:val="cat-UserDefined grp-37 rplc-41"/>
    <w:basedOn w:val="DefaultParagraphFont"/>
  </w:style>
  <w:style w:type="character" w:customStyle="1" w:styleId="cat-UserDefinedgrp-38rplc-45">
    <w:name w:val="cat-UserDefined grp-38 rplc-45"/>
    <w:basedOn w:val="DefaultParagraphFont"/>
  </w:style>
  <w:style w:type="character" w:customStyle="1" w:styleId="cat-UserDefinedgrp-41rplc-49">
    <w:name w:val="cat-UserDefined grp-41 rplc-49"/>
    <w:basedOn w:val="DefaultParagraphFont"/>
  </w:style>
  <w:style w:type="character" w:customStyle="1" w:styleId="cat-UserDefinedgrp-37rplc-51">
    <w:name w:val="cat-UserDefined grp-37 rplc-51"/>
    <w:basedOn w:val="DefaultParagraphFont"/>
  </w:style>
  <w:style w:type="character" w:customStyle="1" w:styleId="cat-UserDefinedgrp-41rplc-53">
    <w:name w:val="cat-UserDefined grp-41 rplc-53"/>
    <w:basedOn w:val="DefaultParagraphFont"/>
  </w:style>
  <w:style w:type="character" w:customStyle="1" w:styleId="cat-UserDefinedgrp-37rplc-55">
    <w:name w:val="cat-UserDefined grp-37 rplc-55"/>
    <w:basedOn w:val="DefaultParagraphFont"/>
  </w:style>
  <w:style w:type="character" w:customStyle="1" w:styleId="cat-UserDefinedgrp-41rplc-56">
    <w:name w:val="cat-UserDefined grp-41 rplc-56"/>
    <w:basedOn w:val="DefaultParagraphFont"/>
  </w:style>
  <w:style w:type="character" w:customStyle="1" w:styleId="cat-UserDefinedgrp-37rplc-58">
    <w:name w:val="cat-UserDefined grp-37 rplc-58"/>
    <w:basedOn w:val="DefaultParagraphFont"/>
  </w:style>
  <w:style w:type="character" w:customStyle="1" w:styleId="cat-UserDefinedgrp-41rplc-60">
    <w:name w:val="cat-UserDefined grp-41 rplc-60"/>
    <w:basedOn w:val="DefaultParagraphFont"/>
  </w:style>
  <w:style w:type="character" w:customStyle="1" w:styleId="cat-UserDefinedgrp-37rplc-62">
    <w:name w:val="cat-UserDefined grp-37 rplc-62"/>
    <w:basedOn w:val="DefaultParagraphFont"/>
  </w:style>
  <w:style w:type="character" w:customStyle="1" w:styleId="cat-UserDefinedgrp-40rplc-63">
    <w:name w:val="cat-UserDefined grp-40 rplc-63"/>
    <w:basedOn w:val="DefaultParagraphFont"/>
  </w:style>
  <w:style w:type="character" w:customStyle="1" w:styleId="cat-UserDefinedgrp-41rplc-66">
    <w:name w:val="cat-UserDefined grp-41 rplc-66"/>
    <w:basedOn w:val="DefaultParagraphFont"/>
  </w:style>
  <w:style w:type="character" w:customStyle="1" w:styleId="cat-UserDefinedgrp-37rplc-68">
    <w:name w:val="cat-UserDefined grp-37 rplc-68"/>
    <w:basedOn w:val="DefaultParagraphFont"/>
  </w:style>
  <w:style w:type="character" w:customStyle="1" w:styleId="cat-UserDefinedgrp-41rplc-69">
    <w:name w:val="cat-UserDefined grp-41 rplc-69"/>
    <w:basedOn w:val="DefaultParagraphFont"/>
  </w:style>
  <w:style w:type="character" w:customStyle="1" w:styleId="cat-UserDefinedgrp-37rplc-71">
    <w:name w:val="cat-UserDefined grp-37 rplc-71"/>
    <w:basedOn w:val="DefaultParagraphFont"/>
  </w:style>
  <w:style w:type="character" w:customStyle="1" w:styleId="cat-UserDefinedgrp-41rplc-72">
    <w:name w:val="cat-UserDefined grp-41 rplc-72"/>
    <w:basedOn w:val="DefaultParagraphFont"/>
  </w:style>
  <w:style w:type="character" w:customStyle="1" w:styleId="cat-UserDefined1659867256grp-33rplc-74">
    <w:name w:val="cat-UserDefined1659867256 grp-33 rplc-74"/>
    <w:basedOn w:val="DefaultParagraphFont"/>
  </w:style>
  <w:style w:type="character" w:customStyle="1" w:styleId="cat-UserDefinedgrp-42rplc-87">
    <w:name w:val="cat-UserDefined grp-42 rplc-87"/>
    <w:basedOn w:val="DefaultParagraphFont"/>
  </w:style>
  <w:style w:type="character" w:customStyle="1" w:styleId="cat-UserDefinedgrp-43rplc-89">
    <w:name w:val="cat-UserDefined grp-43 rplc-8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